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  <w:bookmarkStart w:id="0" w:name="_GoBack"/>
      <w:bookmarkEnd w:id="0"/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57B7A8D2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贵州阳光产权交易所报刊刊登服务（两年期）</w:t>
      </w:r>
    </w:p>
    <w:p w14:paraId="650A5D1E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采购询价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2025年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4DF72B26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76603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（供应商全称）参加贵方组织的贵州阳光产权交易所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报刊刊登服务（两年期）采购询价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我方的综合总报价为（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单价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元人民币（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服务期内在总预算不超过肆万伍仟元整（¥45000.00）的前提下，实际登报费用以登报尺寸据实结算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保证在成交后忠实地执行与采购人所签署的合同，并承担合同规定的责任义务。</w:t>
      </w:r>
    </w:p>
    <w:p w14:paraId="6BA5674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38B17398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01C4C75D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具有独立承担民事责任的能力:须提供合法有效的营业执照或其他组织证照复印件；</w:t>
      </w:r>
    </w:p>
    <w:p w14:paraId="13D4678A">
      <w:pPr>
        <w:pStyle w:val="29"/>
        <w:shd w:val="clear" w:color="auto" w:fill="FFFFFF"/>
        <w:adjustRightInd w:val="0"/>
        <w:snapToGrid w:val="0"/>
        <w:spacing w:line="60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 w:bidi="ar-SA"/>
        </w:rPr>
        <w:t xml:space="preserve">2.具有良好的商业信誉和健全的财务会计制度：供应商自行承诺，格式自拟并加盖供应商单位公章；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31094275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5.提供在“信用中国”网站（www.creditchina.gov.cn）、中国政府采购网（www.ccgp.gov.cn）等渠道查询中未列入失信被执行人、重大税收违法案件当事人名单、政府采购严重违法失信行为记录名单的承诺；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1732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626A00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EF54AB8"/>
    <w:rsid w:val="0F21113A"/>
    <w:rsid w:val="0F7B71E8"/>
    <w:rsid w:val="0F8001EF"/>
    <w:rsid w:val="0FC55D63"/>
    <w:rsid w:val="100475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9E1BC0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1C66166"/>
    <w:rsid w:val="22203DC6"/>
    <w:rsid w:val="226169C8"/>
    <w:rsid w:val="226741B8"/>
    <w:rsid w:val="22B61403"/>
    <w:rsid w:val="22B70D12"/>
    <w:rsid w:val="22E76571"/>
    <w:rsid w:val="232B4A14"/>
    <w:rsid w:val="23D03801"/>
    <w:rsid w:val="23D40D77"/>
    <w:rsid w:val="240C7B89"/>
    <w:rsid w:val="24537DFD"/>
    <w:rsid w:val="246A734E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91E3F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0F37F8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047F7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6E5279"/>
    <w:rsid w:val="68BE06D2"/>
    <w:rsid w:val="68DF5F6A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166DBE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4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5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5"/>
    <w:next w:val="15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2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3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5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4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3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829</Words>
  <Characters>898</Characters>
  <Lines>167</Lines>
  <Paragraphs>47</Paragraphs>
  <TotalTime>0</TotalTime>
  <ScaleCrop>false</ScaleCrop>
  <LinksUpToDate>false</LinksUpToDate>
  <CharactersWithSpaces>1034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周</cp:lastModifiedBy>
  <cp:lastPrinted>2021-12-09T12:02:00Z</cp:lastPrinted>
  <dcterms:modified xsi:type="dcterms:W3CDTF">2025-04-08T01:53:51Z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43A26FA64C594D669074CB3E26A9121C_13</vt:lpwstr>
  </property>
  <property fmtid="{D5CDD505-2E9C-101B-9397-08002B2CF9AE}" pid="4" name="KSOTemplateDocerSaveRecord">
    <vt:lpwstr>eyJoZGlkIjoiYjFmZWI3Nzc4YzBkZWRkY2FjZDk0MGUwOTQ2NTAxNzEiLCJ1c2VySWQiOiI2NDYzMTA3ODcifQ==</vt:lpwstr>
  </property>
</Properties>
</file>